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409-ПП/7013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7013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2758,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2758,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409-ПП/7013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08:00:46.044;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08:00:46.044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